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3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Лянтор, </w:t>
      </w:r>
      <w:r>
        <w:rPr>
          <w:rStyle w:val="cat-UserDefinedgrp-3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:00 ч. до 06:00 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/одна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 03100643000000018700, кор. сч. 40102810245370000007, РКЦ Ханты-Мансийск,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261910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494588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UserDefinedgrp-31rplc-15">
    <w:name w:val="cat-UserDefined grp-31 rplc-15"/>
    <w:basedOn w:val="DefaultParagraphFont"/>
  </w:style>
  <w:style w:type="character" w:customStyle="1" w:styleId="cat-UserDefinedgrp-31rplc-22">
    <w:name w:val="cat-UserDefined grp-31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EEFDE-670B-4201-BF8F-203A587794B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